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0972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5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6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Style w:val="cat-Dategrp-10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3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4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1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и проживающего по адресу: ХМАО-Югра, </w:t>
      </w:r>
      <w:r>
        <w:rPr>
          <w:rStyle w:val="cat-Addressgrp-4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3, д. 18, кв. 1, </w:t>
      </w:r>
      <w:r>
        <w:rPr>
          <w:rStyle w:val="cat-PassportDatagrp-22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33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31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место работы: неизвестно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5rplc-1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1rplc-1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Timegrp-24rplc-17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</w:t>
      </w:r>
      <w:r>
        <w:rPr>
          <w:rStyle w:val="cat-Addressgrp-5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Style w:val="cat-Addressgrp-6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 3, д. 18, кв. 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Style w:val="cat-Sumgrp-17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2rplc-2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/расписка/, в судебное заседание не явился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 рассмотрении дела в его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Указанные выше обстоятельства свидетельствуют о том, что </w:t>
      </w:r>
      <w:r>
        <w:rPr>
          <w:rStyle w:val="cat-FIOgrp-15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5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2rplc-2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Style w:val="cat-Sumgrp-18rplc-2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5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19rplc-3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4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0rplc-33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5rplc-3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7rplc-3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8rplc-3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л/с 04872D08080, ИНН </w:t>
      </w:r>
      <w:r>
        <w:rPr>
          <w:rStyle w:val="cat-PhoneNumbergrp-27rplc-3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28rplc-3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29rplc-3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40102810245370000007, ОКЦ № 8 </w:t>
      </w:r>
      <w:r>
        <w:rPr>
          <w:rStyle w:val="cat-OrganizationNamegrp-23rplc-4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9rplc-4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0rplc-42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0412365400325009722620188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FIOgrp-16rplc-43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5rplc-0">
    <w:name w:val="cat-PhoneNumber grp-25 rplc-0"/>
    <w:basedOn w:val="DefaultParagraphFont"/>
  </w:style>
  <w:style w:type="character" w:customStyle="1" w:styleId="cat-PhoneNumbergrp-26rplc-1">
    <w:name w:val="cat-PhoneNumber grp-26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3rplc-6">
    <w:name w:val="cat-FIO grp-13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4rplc-8">
    <w:name w:val="cat-FIO grp-14 rplc-8"/>
    <w:basedOn w:val="DefaultParagraphFont"/>
  </w:style>
  <w:style w:type="character" w:customStyle="1" w:styleId="cat-ExternalSystemDefinedgrp-32rplc-9">
    <w:name w:val="cat-ExternalSystemDefined grp-32 rplc-9"/>
    <w:basedOn w:val="DefaultParagraphFont"/>
  </w:style>
  <w:style w:type="character" w:customStyle="1" w:styleId="cat-PassportDatagrp-21rplc-10">
    <w:name w:val="cat-PassportData grp-21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2rplc-12">
    <w:name w:val="cat-PassportData grp-22 rplc-12"/>
    <w:basedOn w:val="DefaultParagraphFont"/>
  </w:style>
  <w:style w:type="character" w:customStyle="1" w:styleId="cat-ExternalSystemDefinedgrp-33rplc-13">
    <w:name w:val="cat-ExternalSystemDefined grp-33 rplc-13"/>
    <w:basedOn w:val="DefaultParagraphFont"/>
  </w:style>
  <w:style w:type="character" w:customStyle="1" w:styleId="cat-ExternalSystemDefinedgrp-31rplc-14">
    <w:name w:val="cat-ExternalSystemDefined grp-31 rplc-14"/>
    <w:basedOn w:val="DefaultParagraphFont"/>
  </w:style>
  <w:style w:type="character" w:customStyle="1" w:styleId="cat-FIOgrp-15rplc-15">
    <w:name w:val="cat-FIO grp-15 rplc-15"/>
    <w:basedOn w:val="DefaultParagraphFont"/>
  </w:style>
  <w:style w:type="character" w:customStyle="1" w:styleId="cat-Dategrp-11rplc-16">
    <w:name w:val="cat-Date grp-11 rplc-16"/>
    <w:basedOn w:val="DefaultParagraphFont"/>
  </w:style>
  <w:style w:type="character" w:customStyle="1" w:styleId="cat-Timegrp-24rplc-17">
    <w:name w:val="cat-Time grp-24 rplc-17"/>
    <w:basedOn w:val="DefaultParagraphFont"/>
  </w:style>
  <w:style w:type="character" w:customStyle="1" w:styleId="cat-Addressgrp-5rplc-18">
    <w:name w:val="cat-Address grp-5 rplc-18"/>
    <w:basedOn w:val="DefaultParagraphFont"/>
  </w:style>
  <w:style w:type="character" w:customStyle="1" w:styleId="cat-Addressgrp-6rplc-19">
    <w:name w:val="cat-Address grp-6 rplc-19"/>
    <w:basedOn w:val="DefaultParagraphFont"/>
  </w:style>
  <w:style w:type="character" w:customStyle="1" w:styleId="cat-Sumgrp-17rplc-20">
    <w:name w:val="cat-Sum grp-17 rplc-20"/>
    <w:basedOn w:val="DefaultParagraphFont"/>
  </w:style>
  <w:style w:type="character" w:customStyle="1" w:styleId="cat-UserDefinedgrp-34rplc-21">
    <w:name w:val="cat-UserDefined grp-34 rplc-21"/>
    <w:basedOn w:val="DefaultParagraphFont"/>
  </w:style>
  <w:style w:type="character" w:customStyle="1" w:styleId="cat-Dategrp-12rplc-22">
    <w:name w:val="cat-Date grp-12 rplc-22"/>
    <w:basedOn w:val="DefaultParagraphFont"/>
  </w:style>
  <w:style w:type="character" w:customStyle="1" w:styleId="cat-FIOgrp-15rplc-23">
    <w:name w:val="cat-FIO grp-15 rplc-23"/>
    <w:basedOn w:val="DefaultParagraphFont"/>
  </w:style>
  <w:style w:type="character" w:customStyle="1" w:styleId="cat-FIOgrp-15rplc-24">
    <w:name w:val="cat-FIO grp-15 rplc-24"/>
    <w:basedOn w:val="DefaultParagraphFont"/>
  </w:style>
  <w:style w:type="character" w:customStyle="1" w:styleId="cat-FIOgrp-15rplc-25">
    <w:name w:val="cat-FIO grp-15 rplc-25"/>
    <w:basedOn w:val="DefaultParagraphFont"/>
  </w:style>
  <w:style w:type="character" w:customStyle="1" w:styleId="cat-FIOgrp-15rplc-26">
    <w:name w:val="cat-FIO grp-15 rplc-26"/>
    <w:basedOn w:val="DefaultParagraphFont"/>
  </w:style>
  <w:style w:type="character" w:customStyle="1" w:styleId="cat-UserDefinedgrp-34rplc-27">
    <w:name w:val="cat-UserDefined grp-34 rplc-27"/>
    <w:basedOn w:val="DefaultParagraphFont"/>
  </w:style>
  <w:style w:type="character" w:customStyle="1" w:styleId="cat-Dategrp-12rplc-28">
    <w:name w:val="cat-Date grp-12 rplc-28"/>
    <w:basedOn w:val="DefaultParagraphFont"/>
  </w:style>
  <w:style w:type="character" w:customStyle="1" w:styleId="cat-Sumgrp-18rplc-29">
    <w:name w:val="cat-Sum grp-18 rplc-29"/>
    <w:basedOn w:val="DefaultParagraphFont"/>
  </w:style>
  <w:style w:type="character" w:customStyle="1" w:styleId="cat-FIOgrp-15rplc-30">
    <w:name w:val="cat-FIO grp-15 rplc-30"/>
    <w:basedOn w:val="DefaultParagraphFont"/>
  </w:style>
  <w:style w:type="character" w:customStyle="1" w:styleId="cat-Sumgrp-19rplc-31">
    <w:name w:val="cat-Sum grp-19 rplc-31"/>
    <w:basedOn w:val="DefaultParagraphFont"/>
  </w:style>
  <w:style w:type="character" w:customStyle="1" w:styleId="cat-FIOgrp-14rplc-32">
    <w:name w:val="cat-FIO grp-14 rplc-32"/>
    <w:basedOn w:val="DefaultParagraphFont"/>
  </w:style>
  <w:style w:type="character" w:customStyle="1" w:styleId="cat-Sumgrp-20rplc-33">
    <w:name w:val="cat-Sum grp-20 rplc-33"/>
    <w:basedOn w:val="DefaultParagraphFont"/>
  </w:style>
  <w:style w:type="character" w:customStyle="1" w:styleId="cat-FIOgrp-15rplc-34">
    <w:name w:val="cat-FIO grp-15 rplc-34"/>
    <w:basedOn w:val="DefaultParagraphFont"/>
  </w:style>
  <w:style w:type="character" w:customStyle="1" w:styleId="cat-Addressgrp-7rplc-35">
    <w:name w:val="cat-Address grp-7 rplc-35"/>
    <w:basedOn w:val="DefaultParagraphFont"/>
  </w:style>
  <w:style w:type="character" w:customStyle="1" w:styleId="cat-Addressgrp-8rplc-36">
    <w:name w:val="cat-Address grp-8 rplc-36"/>
    <w:basedOn w:val="DefaultParagraphFont"/>
  </w:style>
  <w:style w:type="character" w:customStyle="1" w:styleId="cat-PhoneNumbergrp-27rplc-37">
    <w:name w:val="cat-PhoneNumber grp-27 rplc-37"/>
    <w:basedOn w:val="DefaultParagraphFont"/>
  </w:style>
  <w:style w:type="character" w:customStyle="1" w:styleId="cat-PhoneNumbergrp-28rplc-38">
    <w:name w:val="cat-PhoneNumber grp-28 rplc-38"/>
    <w:basedOn w:val="DefaultParagraphFont"/>
  </w:style>
  <w:style w:type="character" w:customStyle="1" w:styleId="cat-PhoneNumbergrp-29rplc-39">
    <w:name w:val="cat-PhoneNumber grp-29 rplc-39"/>
    <w:basedOn w:val="DefaultParagraphFont"/>
  </w:style>
  <w:style w:type="character" w:customStyle="1" w:styleId="cat-OrganizationNamegrp-23rplc-40">
    <w:name w:val="cat-OrganizationName grp-23 rplc-40"/>
    <w:basedOn w:val="DefaultParagraphFont"/>
  </w:style>
  <w:style w:type="character" w:customStyle="1" w:styleId="cat-Addressgrp-9rplc-41">
    <w:name w:val="cat-Address grp-9 rplc-41"/>
    <w:basedOn w:val="DefaultParagraphFont"/>
  </w:style>
  <w:style w:type="character" w:customStyle="1" w:styleId="cat-PhoneNumbergrp-30rplc-42">
    <w:name w:val="cat-PhoneNumber grp-30 rplc-42"/>
    <w:basedOn w:val="DefaultParagraphFont"/>
  </w:style>
  <w:style w:type="character" w:customStyle="1" w:styleId="cat-FIOgrp-16rplc-43">
    <w:name w:val="cat-FIO grp-16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